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ind w:left="0" w:right="0"/>
        <w:jc w:val="center"/>
        <w:rPr>
          <w:rStyle w:val="8"/>
          <w:rFonts w:hint="eastAsia"/>
          <w:color w:val="333333"/>
        </w:rPr>
      </w:pPr>
      <w:r>
        <w:drawing>
          <wp:inline distT="0" distB="0" distL="0" distR="0">
            <wp:extent cx="6235700" cy="666750"/>
            <wp:effectExtent l="0" t="0" r="0" b="0"/>
            <wp:docPr id="1" name="图片 1" descr="cid:image001.jpg@01D1D631.B0DEF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d:image001.jpg@01D1D631.B0DEFB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66675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/>
        <w:jc w:val="center"/>
        <w:textAlignment w:val="auto"/>
        <w:rPr>
          <w:rStyle w:val="8"/>
          <w:rFonts w:eastAsia="宋体"/>
          <w:color w:val="333333"/>
          <w:sz w:val="36"/>
          <w:szCs w:val="36"/>
          <w:lang w:val="en-US" w:eastAsia="zh-CN"/>
        </w:rPr>
      </w:pPr>
      <w:r>
        <w:rPr>
          <w:rStyle w:val="8"/>
          <w:rFonts w:hint="eastAsia"/>
          <w:color w:val="333333"/>
          <w:sz w:val="36"/>
          <w:szCs w:val="36"/>
          <w:lang w:val="en-US" w:eastAsia="zh-CN"/>
        </w:rPr>
        <w:t>中山比亚迪招聘简章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00" w:lineRule="auto"/>
        <w:ind w:left="0" w:right="0" w:firstLine="482" w:firstLineChars="200"/>
        <w:jc w:val="both"/>
        <w:textAlignment w:val="auto"/>
        <w:rPr>
          <w:rStyle w:val="8"/>
          <w:rFonts w:hint="eastAsia" w:ascii="宋体" w:eastAsia="宋体" w:cs="宋体"/>
          <w:color w:val="333333"/>
          <w:sz w:val="24"/>
          <w:szCs w:val="24"/>
          <w:lang w:val="en-US" w:eastAsia="zh-CN"/>
        </w:rPr>
      </w:pPr>
      <w:r>
        <w:rPr>
          <w:rStyle w:val="8"/>
          <w:rFonts w:ascii="宋体" w:eastAsia="宋体" w:cs="宋体"/>
          <w:color w:val="333333"/>
          <w:sz w:val="24"/>
          <w:szCs w:val="24"/>
          <w:lang w:val="en-US" w:eastAsia="zh-CN"/>
        </w:rPr>
        <w:t>中山比亚迪位于中山市民众街道接源行政村浪源路，项目占地面积808.25亩,计划投资额约105亿元，完全投产后年产值预计超过100亿元。业务内容主要生产玻璃盖板，涵盖手机、电脑、智能穿戴等智能终端精密结构件,为客户提供包括研发、设计、制造、测试、装配及售后等全方位服务，定位打造为精益生产和智能制造于一体的高端智能制造产业园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00" w:lineRule="auto"/>
        <w:ind w:left="0" w:right="0" w:firstLine="482" w:firstLineChars="200"/>
        <w:jc w:val="both"/>
        <w:textAlignment w:val="auto"/>
        <w:rPr>
          <w:rStyle w:val="8"/>
          <w:rFonts w:hint="eastAsia" w:ascii="宋体" w:eastAsia="宋体" w:cs="宋体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="宋体" w:eastAsia="宋体" w:cs="宋体"/>
          <w:color w:val="333333"/>
          <w:sz w:val="24"/>
          <w:szCs w:val="24"/>
          <w:lang w:val="en-US" w:eastAsia="zh-CN"/>
        </w:rPr>
        <w:t>公司电话：0755-89888888转69202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00" w:lineRule="auto"/>
        <w:ind w:left="0" w:right="0" w:firstLine="482" w:firstLineChars="200"/>
        <w:jc w:val="both"/>
        <w:textAlignment w:val="auto"/>
        <w:rPr>
          <w:rStyle w:val="8"/>
          <w:rFonts w:hint="eastAsia" w:ascii="宋体" w:eastAsia="宋体" w:cs="宋体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="宋体" w:eastAsia="宋体" w:cs="宋体"/>
          <w:color w:val="333333"/>
          <w:sz w:val="24"/>
          <w:szCs w:val="24"/>
          <w:lang w:val="en-US" w:eastAsia="zh-CN"/>
        </w:rPr>
        <w:t>公司网址：www.byd.com。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562" w:firstLineChars="200"/>
        <w:jc w:val="both"/>
        <w:textAlignment w:val="auto"/>
        <w:rPr>
          <w:rStyle w:val="8"/>
          <w:rFonts w:hint="eastAsia"/>
          <w:color w:val="333333"/>
          <w:sz w:val="28"/>
          <w:szCs w:val="28"/>
          <w:lang w:val="en-US" w:eastAsia="zh-CN"/>
        </w:rPr>
      </w:pPr>
      <w:r>
        <w:rPr>
          <w:rStyle w:val="8"/>
          <w:rFonts w:hint="eastAsia"/>
          <w:color w:val="333333"/>
          <w:sz w:val="28"/>
          <w:szCs w:val="28"/>
          <w:lang w:val="en-US" w:eastAsia="zh-CN"/>
        </w:rPr>
        <w:t>一、</w:t>
      </w:r>
      <w:r>
        <w:rPr>
          <w:rStyle w:val="8"/>
          <w:rFonts w:hint="eastAsia"/>
          <w:color w:val="333333"/>
          <w:sz w:val="28"/>
          <w:szCs w:val="28"/>
          <w:lang w:eastAsia="zh-CN"/>
        </w:rPr>
        <w:t>【</w:t>
      </w:r>
      <w:r>
        <w:rPr>
          <w:rStyle w:val="8"/>
          <w:rFonts w:hint="eastAsia"/>
          <w:color w:val="333333"/>
          <w:sz w:val="28"/>
          <w:szCs w:val="28"/>
          <w:lang w:val="en-US" w:eastAsia="zh-CN"/>
        </w:rPr>
        <w:t>工作环境】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562" w:firstLineChars="200"/>
        <w:jc w:val="both"/>
        <w:textAlignment w:val="auto"/>
        <w:rPr>
          <w:rStyle w:val="8"/>
          <w:rFonts w:hint="eastAsia" w:ascii="Times New Roman" w:hAnsi="Times New Roman" w:eastAsia="宋体" w:cs="Times New Roman"/>
          <w:color w:val="333333"/>
          <w:lang w:val="en-US" w:eastAsia="zh-CN"/>
        </w:rPr>
      </w:pPr>
      <w:r>
        <w:rPr>
          <w:rStyle w:val="8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83835" cy="2098675"/>
            <wp:effectExtent l="0" t="0" r="0" b="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09867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="Times New Roman" w:hAnsi="Times New Roman" w:eastAsia="宋体" w:cs="Times New Roman"/>
          <w:color w:val="333333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right="0"/>
        <w:jc w:val="both"/>
        <w:textAlignment w:val="auto"/>
        <w:rPr>
          <w:rStyle w:val="8"/>
          <w:rFonts w:hint="eastAsia" w:ascii="Times New Roman" w:hAnsi="Times New Roman" w:eastAsia="宋体" w:cs="Times New Roman"/>
          <w:color w:val="333333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="Times New Roman" w:hAnsi="Times New Roman" w:eastAsia="宋体" w:cs="Times New Roman"/>
          <w:color w:val="333333"/>
          <w:lang w:val="en-US" w:eastAsia="zh-CN"/>
        </w:rPr>
      </w:pPr>
      <w:r>
        <w:rPr>
          <w:rStyle w:val="8"/>
          <w:rFonts w:hint="eastAsia" w:ascii="Times New Roman" w:hAnsi="Times New Roman" w:eastAsia="宋体" w:cs="Times New Roman"/>
          <w:color w:val="333333"/>
          <w:lang w:val="en-US" w:eastAsia="zh-CN"/>
        </w:rPr>
        <w:t>二、</w:t>
      </w:r>
      <w:r>
        <w:rPr>
          <w:rStyle w:val="8"/>
          <w:rFonts w:hint="eastAsia" w:ascii="Times New Roman" w:hAnsi="Times New Roman" w:eastAsia="宋体" w:cs="Times New Roman"/>
          <w:color w:val="333333"/>
          <w:lang w:eastAsia="zh-CN"/>
        </w:rPr>
        <w:t>【</w:t>
      </w:r>
      <w:r>
        <w:rPr>
          <w:rStyle w:val="8"/>
          <w:rFonts w:hint="eastAsia" w:ascii="Times New Roman" w:hAnsi="Times New Roman" w:eastAsia="宋体" w:cs="Times New Roman"/>
          <w:color w:val="333333"/>
          <w:lang w:val="en-US" w:eastAsia="zh-CN"/>
        </w:rPr>
        <w:t>生活环境】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562" w:firstLineChars="200"/>
        <w:jc w:val="both"/>
        <w:textAlignment w:val="auto"/>
        <w:rPr>
          <w:rStyle w:val="8"/>
          <w:color w:val="333333"/>
          <w:sz w:val="28"/>
          <w:szCs w:val="28"/>
          <w:lang w:val="en-US" w:eastAsia="zh-CN"/>
        </w:rPr>
      </w:pPr>
      <w:r>
        <w:rPr>
          <w:rStyle w:val="8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82565" cy="2080895"/>
            <wp:effectExtent l="0" t="0" r="0" b="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08089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562" w:firstLineChars="200"/>
        <w:jc w:val="both"/>
        <w:textAlignment w:val="auto"/>
        <w:rPr>
          <w:rStyle w:val="8"/>
          <w:color w:val="333333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562" w:firstLineChars="200"/>
        <w:jc w:val="both"/>
        <w:textAlignment w:val="auto"/>
        <w:rPr>
          <w:rStyle w:val="8"/>
          <w:rFonts w:hint="eastAsia"/>
          <w:b/>
          <w:bCs w:val="0"/>
          <w:color w:val="333333"/>
          <w:sz w:val="28"/>
          <w:szCs w:val="28"/>
          <w:lang w:val="en-US" w:eastAsia="zh-CN"/>
        </w:rPr>
      </w:pPr>
      <w:r>
        <w:rPr>
          <w:rStyle w:val="8"/>
          <w:rFonts w:hint="eastAsia"/>
          <w:b/>
          <w:bCs w:val="0"/>
          <w:color w:val="333333"/>
          <w:sz w:val="28"/>
          <w:szCs w:val="28"/>
          <w:lang w:val="en-US" w:eastAsia="zh-CN"/>
        </w:rPr>
        <w:t>【招聘岗位】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5" w:lineRule="auto"/>
        <w:ind w:left="420" w:leftChars="200" w:right="0" w:firstLine="482" w:firstLineChars="200"/>
        <w:jc w:val="both"/>
        <w:textAlignment w:val="auto"/>
        <w:rPr>
          <w:rStyle w:val="8"/>
          <w:color w:val="333333"/>
          <w:lang w:val="en-US" w:eastAsia="zh-CN"/>
        </w:rPr>
      </w:pPr>
      <w:r>
        <w:rPr>
          <w:rStyle w:val="8"/>
          <w:rFonts w:hint="eastAsia"/>
          <w:color w:val="333333"/>
          <w:lang w:val="en-US" w:eastAsia="zh-CN"/>
        </w:rPr>
        <w:t>普工、操作工、质检员</w:t>
      </w:r>
    </w:p>
    <w:tbl>
      <w:tblPr>
        <w:tblStyle w:val="6"/>
        <w:tblW w:w="8389" w:type="dxa"/>
        <w:tblInd w:w="6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7"/>
        <w:gridCol w:w="66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b/>
                <w:bCs w:val="0"/>
                <w:color w:val="333333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  <w:t>基本要求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  <w:t>学历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left"/>
              <w:textAlignment w:val="auto"/>
              <w:rPr>
                <w:rStyle w:val="8"/>
                <w:b w:val="0"/>
                <w:bCs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1"/>
                <w:szCs w:val="21"/>
                <w:vertAlign w:val="baseline"/>
                <w:lang w:val="en-US" w:eastAsia="zh-CN"/>
              </w:rPr>
              <w:t>不限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  <w:t>工作地点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left"/>
              <w:textAlignment w:val="auto"/>
              <w:rPr>
                <w:rStyle w:val="8"/>
                <w:rFonts w:hint="default"/>
                <w:b w:val="0"/>
                <w:bCs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1"/>
                <w:szCs w:val="21"/>
                <w:vertAlign w:val="baseline"/>
                <w:lang w:val="en-US" w:eastAsia="zh-CN"/>
              </w:rPr>
              <w:t>广东省中山市民众街道中山比亚迪电子有限公司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  <w:t>年龄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left"/>
              <w:textAlignment w:val="auto"/>
              <w:rPr>
                <w:rStyle w:val="8"/>
                <w:b w:val="0"/>
                <w:bCs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1"/>
                <w:szCs w:val="21"/>
                <w:vertAlign w:val="baseline"/>
                <w:lang w:val="en-US" w:eastAsia="zh-CN"/>
              </w:rPr>
              <w:t>符合法定工作年龄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1"/>
                <w:szCs w:val="21"/>
                <w:vertAlign w:val="baseline"/>
                <w:lang w:val="en-US" w:eastAsia="zh-CN"/>
              </w:rPr>
              <w:t>身份证、体检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left"/>
              <w:textAlignment w:val="auto"/>
              <w:rPr>
                <w:rStyle w:val="8"/>
                <w:rFonts w:eastAsia="宋体"/>
                <w:b w:val="0"/>
                <w:bCs/>
                <w:color w:val="333333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本人有效二代身份证原件；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五常规体检合格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right="0" w:firstLine="482" w:firstLineChars="200"/>
        <w:jc w:val="both"/>
        <w:textAlignment w:val="auto"/>
        <w:rPr>
          <w:color w:val="333333"/>
        </w:rPr>
      </w:pPr>
      <w:r>
        <w:rPr>
          <w:rStyle w:val="8"/>
          <w:color w:val="333333"/>
        </w:rPr>
        <w:t>【</w:t>
      </w:r>
      <w:r>
        <w:rPr>
          <w:rStyle w:val="8"/>
          <w:rFonts w:hint="eastAsia"/>
          <w:color w:val="333333"/>
          <w:lang w:val="en-US" w:eastAsia="zh-CN"/>
        </w:rPr>
        <w:t>工作内容</w:t>
      </w:r>
      <w:r>
        <w:rPr>
          <w:rStyle w:val="8"/>
          <w:color w:val="333333"/>
        </w:rPr>
        <w:t>】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40" w:firstLineChars="200"/>
        <w:jc w:val="both"/>
        <w:textAlignment w:val="auto"/>
        <w:rPr>
          <w:rFonts w:hint="eastAsia"/>
          <w:color w:val="000000"/>
          <w:sz w:val="22"/>
          <w:szCs w:val="22"/>
          <w:lang w:val="en-US" w:eastAsia="zh-CN"/>
        </w:rPr>
      </w:pPr>
      <w:r>
        <w:rPr>
          <w:rFonts w:hint="eastAsia"/>
          <w:color w:val="000000"/>
          <w:sz w:val="22"/>
          <w:szCs w:val="22"/>
          <w:lang w:val="en-US" w:eastAsia="zh-CN"/>
        </w:rPr>
        <w:t>听从工作安排，完成当天排配的生产计划量；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40" w:firstLineChars="200"/>
        <w:jc w:val="both"/>
        <w:textAlignment w:val="auto"/>
        <w:rPr>
          <w:color w:val="000000"/>
          <w:sz w:val="22"/>
          <w:szCs w:val="22"/>
          <w:lang w:val="en-US" w:eastAsia="zh-CN"/>
        </w:rPr>
      </w:pPr>
      <w:r>
        <w:rPr>
          <w:rFonts w:hint="eastAsia"/>
          <w:color w:val="000000"/>
          <w:sz w:val="22"/>
          <w:szCs w:val="22"/>
          <w:lang w:val="en-US" w:eastAsia="zh-CN"/>
        </w:rPr>
        <w:t>保证生产产品的质量，异常情况向班组长反馈；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40" w:firstLineChars="200"/>
        <w:jc w:val="both"/>
        <w:textAlignment w:val="auto"/>
        <w:rPr>
          <w:color w:val="000000"/>
          <w:sz w:val="22"/>
          <w:szCs w:val="22"/>
          <w:lang w:val="en-US" w:eastAsia="zh-CN"/>
        </w:rPr>
      </w:pPr>
      <w:r>
        <w:rPr>
          <w:rFonts w:hint="eastAsia"/>
          <w:color w:val="000000"/>
          <w:sz w:val="22"/>
          <w:szCs w:val="22"/>
          <w:lang w:val="en-US" w:eastAsia="zh-CN"/>
        </w:rPr>
        <w:t>产品质量的检验，记录，反馈；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/>
          <w:color w:val="333333"/>
          <w:lang w:val="en-US" w:eastAsia="zh-CN"/>
        </w:rPr>
      </w:pPr>
      <w:r>
        <w:rPr>
          <w:rStyle w:val="8"/>
          <w:rFonts w:hint="eastAsia"/>
          <w:color w:val="333333"/>
        </w:rPr>
        <w:t>【福利待遇】</w:t>
      </w:r>
      <w:r>
        <w:rPr>
          <w:rStyle w:val="8"/>
          <w:rFonts w:hint="eastAsia"/>
          <w:color w:val="333333"/>
          <w:lang w:val="en-US" w:eastAsia="zh-CN"/>
        </w:rPr>
        <w:t>（薪资：</w:t>
      </w:r>
      <w:r>
        <w:rPr>
          <w:rStyle w:val="8"/>
          <w:color w:val="333333"/>
          <w:lang w:val="en-US" w:eastAsia="zh-CN"/>
        </w:rPr>
        <w:t>6000</w:t>
      </w:r>
      <w:r>
        <w:rPr>
          <w:rStyle w:val="8"/>
          <w:rFonts w:hint="eastAsia"/>
          <w:color w:val="333333"/>
          <w:lang w:val="en-US" w:eastAsia="zh-CN"/>
        </w:rPr>
        <w:t>-</w:t>
      </w:r>
      <w:r>
        <w:rPr>
          <w:rStyle w:val="8"/>
          <w:color w:val="333333"/>
          <w:lang w:val="en-US" w:eastAsia="zh-CN"/>
        </w:rPr>
        <w:t>7</w:t>
      </w:r>
      <w:r>
        <w:rPr>
          <w:rStyle w:val="8"/>
          <w:rFonts w:hint="eastAsia"/>
          <w:color w:val="333333"/>
          <w:lang w:val="en-US" w:eastAsia="zh-CN"/>
        </w:rPr>
        <w:t>500）</w:t>
      </w:r>
    </w:p>
    <w:tbl>
      <w:tblPr>
        <w:tblStyle w:val="6"/>
        <w:tblW w:w="0" w:type="auto"/>
        <w:tblInd w:w="6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6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b/>
                <w:bCs w:val="0"/>
                <w:color w:val="333333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vertAlign w:val="baseline"/>
                <w:lang w:val="en-US" w:eastAsia="zh-CN"/>
              </w:rPr>
              <w:t>项目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b/>
                <w:bCs w:val="0"/>
                <w:color w:val="333333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vertAlign w:val="baseline"/>
                <w:lang w:val="en-US" w:eastAsia="zh-CN"/>
              </w:rPr>
              <w:t>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  <w:t>薪资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both"/>
              <w:textAlignment w:val="auto"/>
              <w:rPr>
                <w:rStyle w:val="8"/>
                <w:rFonts w:eastAsia="宋体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计时</w:t>
            </w:r>
            <w:r>
              <w:rPr>
                <w:rStyle w:val="8"/>
                <w:b w:val="0"/>
                <w:bCs/>
                <w:color w:val="333333"/>
                <w:sz w:val="22"/>
                <w:szCs w:val="22"/>
              </w:rPr>
              <w:t>，底薪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+</w:t>
            </w:r>
            <w:r>
              <w:rPr>
                <w:rStyle w:val="8"/>
                <w:b w:val="0"/>
                <w:bCs/>
                <w:color w:val="333333"/>
                <w:sz w:val="22"/>
                <w:szCs w:val="22"/>
              </w:rPr>
              <w:t>加班费+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考核奖，基本工资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200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0元，加班工资按劳动法计算，</w:t>
            </w:r>
            <w:r>
              <w:rPr>
                <w:rStyle w:val="8"/>
                <w:b w:val="0"/>
                <w:bCs/>
                <w:color w:val="333333"/>
                <w:sz w:val="22"/>
                <w:szCs w:val="22"/>
              </w:rPr>
              <w:t>考核奖2000～3500元，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月综合收入（应发工资）</w:t>
            </w:r>
            <w:r>
              <w:rPr>
                <w:rStyle w:val="8"/>
                <w:b w:val="0"/>
                <w:bCs/>
                <w:color w:val="333333"/>
                <w:sz w:val="22"/>
                <w:szCs w:val="22"/>
              </w:rPr>
              <w:t>6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000-</w:t>
            </w:r>
            <w:r>
              <w:rPr>
                <w:rStyle w:val="8"/>
                <w:b w:val="0"/>
                <w:bCs/>
                <w:color w:val="333333"/>
                <w:sz w:val="22"/>
                <w:szCs w:val="22"/>
              </w:rPr>
              <w:t>7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500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元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；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每月22日发工资；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  <w:t>社保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eastAsia="宋体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公司购买五险一金；自愿加入公司医疗基金，住院费用在社保报销的基础上，可享受再次报销；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  <w:t>住宿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公司提供住宿（6人间，四卫、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独立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空调、热水器、洗衣房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eastAsia="zh-CN"/>
              </w:rPr>
              <w:t>、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免费WIFI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）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  <w:t>就餐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公司配有食堂，早餐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4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元，中餐、晚餐各6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.5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  <w:t>着装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eastAsia="宋体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公司为员工免费提供工衣、劳保用品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等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  <w:t>娱乐设施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eastAsia="宋体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公司设有篮球场、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羽毛球场、台球室、乒乓球室、多功能活动室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等娱乐设施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  <w:t>内部奖励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eastAsia="宋体"/>
                <w:color w:val="333333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40元/月表现奖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,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工龄工资最高140元/月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eastAsia="zh-CN"/>
              </w:rPr>
              <w:t>，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服务年资奖：5年1500元，10年3000元；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8"/>
                <w:rFonts w:hint="eastAsia"/>
                <w:b/>
                <w:bCs w:val="0"/>
                <w:color w:val="333333"/>
                <w:sz w:val="22"/>
                <w:szCs w:val="22"/>
              </w:rPr>
              <w:t>培训晋升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</w:pP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提供入职、技能、管理等全方位的培训课程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val="en-US" w:eastAsia="zh-CN"/>
              </w:rPr>
              <w:t>及公平透明的晋升机会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  <w:lang w:eastAsia="zh-CN"/>
              </w:rPr>
              <w:t>，</w:t>
            </w:r>
            <w:r>
              <w:rPr>
                <w:rStyle w:val="8"/>
                <w:rFonts w:hint="eastAsia"/>
                <w:b w:val="0"/>
                <w:bCs/>
                <w:color w:val="333333"/>
                <w:sz w:val="22"/>
                <w:szCs w:val="22"/>
              </w:rPr>
              <w:t>帮助员工不断进步成长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right="0"/>
        <w:jc w:val="both"/>
        <w:textAlignment w:val="auto"/>
        <w:rPr>
          <w:rStyle w:val="8"/>
          <w:rFonts w:hint="eastAsia"/>
          <w:color w:val="333333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6" w:beforeLines="50" w:beforeAutospacing="0" w:after="156" w:afterLines="50" w:afterAutospacing="0" w:line="14" w:lineRule="auto"/>
        <w:ind w:left="0" w:right="0" w:firstLine="562" w:firstLineChars="200"/>
        <w:jc w:val="both"/>
        <w:textAlignment w:val="auto"/>
        <w:rPr>
          <w:rFonts w:hint="eastAsia" w:ascii="宋体" w:eastAsia="宋体" w:cs="宋体"/>
          <w:b/>
          <w:bCs/>
          <w:i w:val="0"/>
          <w:iCs w:val="0"/>
          <w:caps w:val="0"/>
          <w:small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eastAsia="宋体" w:cs="宋体"/>
          <w:b/>
          <w:bCs/>
          <w:i w:val="0"/>
          <w:iCs w:val="0"/>
          <w:caps w:val="0"/>
          <w:smallCaps w:val="0"/>
          <w:color w:val="000000"/>
          <w:spacing w:val="0"/>
          <w:sz w:val="28"/>
          <w:szCs w:val="28"/>
          <w:lang w:val="en-US" w:eastAsia="zh-CN"/>
        </w:rPr>
        <w:t>联系方式：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Style w:val="8"/>
          <w:rFonts w:hint="eastAsia" w:ascii="Times New Roman" w:hAnsi="Times New Roman" w:eastAsia="宋体" w:cs="Times New Roman"/>
          <w:b w:val="0"/>
          <w:bCs/>
          <w:color w:val="333333"/>
          <w:lang w:val="en-US" w:eastAsia="zh-CN"/>
        </w:rPr>
      </w:pPr>
      <w:r>
        <w:rPr>
          <w:rStyle w:val="8"/>
          <w:rFonts w:hint="eastAsia" w:ascii="Times New Roman" w:hAnsi="Times New Roman" w:eastAsia="宋体" w:cs="Times New Roman"/>
          <w:b w:val="0"/>
          <w:bCs/>
          <w:color w:val="333333"/>
          <w:lang w:val="en-US" w:eastAsia="zh-CN"/>
        </w:rPr>
        <w:t>招聘主管：张先生18998125442（微信同号）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2040" w:firstLineChars="850"/>
        <w:jc w:val="both"/>
        <w:textAlignment w:val="auto"/>
        <w:rPr>
          <w:rStyle w:val="8"/>
          <w:rFonts w:hint="eastAsia" w:ascii="Times New Roman" w:hAnsi="Times New Roman" w:eastAsia="宋体" w:cs="Times New Roman"/>
          <w:b w:val="0"/>
          <w:bCs/>
          <w:color w:val="333333"/>
          <w:lang w:val="en-US" w:eastAsia="zh-CN"/>
        </w:rPr>
      </w:pPr>
      <w:r>
        <w:rPr>
          <w:rStyle w:val="8"/>
          <w:rFonts w:hint="eastAsia" w:ascii="Times New Roman" w:hAnsi="Times New Roman" w:eastAsia="宋体" w:cs="Times New Roman"/>
          <w:b w:val="0"/>
          <w:bCs/>
          <w:color w:val="333333"/>
          <w:lang w:val="en-US" w:eastAsia="zh-CN"/>
        </w:rPr>
        <w:t>马女士13534819133（微信同号）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Style w:val="8"/>
          <w:rFonts w:ascii="Times New Roman" w:hAnsi="Times New Roman" w:eastAsia="宋体" w:cs="Times New Roman"/>
          <w:b w:val="0"/>
          <w:bCs/>
          <w:color w:val="333333"/>
          <w:lang w:val="en-US" w:eastAsia="zh-CN"/>
        </w:rPr>
      </w:pPr>
      <w:r>
        <w:rPr>
          <w:rStyle w:val="8"/>
          <w:rFonts w:hint="eastAsia" w:ascii="Times New Roman" w:hAnsi="Times New Roman" w:eastAsia="宋体" w:cs="Times New Roman"/>
          <w:b w:val="0"/>
          <w:bCs/>
          <w:color w:val="333333"/>
          <w:lang w:val="en-US" w:eastAsia="zh-CN"/>
        </w:rPr>
        <w:t>招聘热线：0755-89888888-69202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Style w:val="8"/>
          <w:rFonts w:ascii="Times New Roman" w:hAnsi="Times New Roman" w:eastAsia="宋体" w:cs="Times New Roman"/>
          <w:b w:val="0"/>
          <w:bCs/>
          <w:color w:val="333333"/>
          <w:lang w:val="en-US" w:eastAsia="zh-CN"/>
        </w:rPr>
      </w:pPr>
      <w:r>
        <w:rPr>
          <w:rStyle w:val="8"/>
          <w:rFonts w:hint="eastAsia" w:ascii="Times New Roman" w:hAnsi="Times New Roman" w:eastAsia="宋体" w:cs="Times New Roman"/>
          <w:b w:val="0"/>
          <w:bCs/>
          <w:color w:val="333333"/>
          <w:lang w:val="en-US" w:eastAsia="zh-CN"/>
        </w:rPr>
        <w:t>公司地址：广东省中山市民众街道接源行政村浪源路18号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6" w:beforeLines="50" w:beforeAutospacing="0" w:after="156" w:afterLines="50" w:afterAutospacing="0" w:line="14" w:lineRule="auto"/>
        <w:ind w:right="0"/>
        <w:jc w:val="both"/>
        <w:textAlignment w:val="auto"/>
        <w:rPr>
          <w:rFonts w:ascii="宋体" w:eastAsia="宋体" w:cs="宋体"/>
          <w:b/>
          <w:bCs/>
          <w:i w:val="0"/>
          <w:iCs w:val="0"/>
          <w:caps w:val="0"/>
          <w:smallCaps w:val="0"/>
          <w:color w:val="000000"/>
          <w:spacing w:val="0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720" w:right="1174" w:bottom="720" w:left="11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荣耀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singleLevel"/>
    <w:tmpl w:val="BF205925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1">
    <w:nsid w:val="CF092B84"/>
    <w:multiLevelType w:val="singleLevel"/>
    <w:tmpl w:val="CF092B84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2">
    <w:nsid w:val="0053208E"/>
    <w:multiLevelType w:val="singleLevel"/>
    <w:tmpl w:val="0053208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3">
    <w:nsid w:val="59ADCABA"/>
    <w:multiLevelType w:val="singleLevel"/>
    <w:tmpl w:val="59ADCABA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growAutofit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8425D5B"/>
    <w:rsid w:val="3AB40F4D"/>
    <w:rsid w:val="516579FC"/>
    <w:rsid w:val="5EB3699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荣耀黑体"/>
      <w:b/>
      <w:sz w:val="32"/>
    </w:rPr>
  </w:style>
  <w:style w:type="paragraph" w:styleId="4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7">
    <w:name w:val="Default Paragraph Font"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8">
    <w:name w:val="Strong"/>
    <w:basedOn w:val="7"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4</Pages>
  <Words>1231</Words>
  <Characters>1381</Characters>
  <Lines>107</Lines>
  <Paragraphs>82</Paragraphs>
  <TotalTime>24</TotalTime>
  <ScaleCrop>false</ScaleCrop>
  <LinksUpToDate>false</LinksUpToDate>
  <CharactersWithSpaces>1381</CharactersWithSpaces>
  <Application>WPS Office_11.8.2.10972_F1E327BC-269C-435d-A152-05C5408002CA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2024-02-19T01:12:00Z</dcterms:created>
  <dc:creator>zhang.xiong5</dc:creator>
  <cp:lastModifiedBy>张雄</cp:lastModifiedBy>
  <dcterms:modified xsi:type="dcterms:W3CDTF">2024-02-19T01:22:48Z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B45E8051A9F647D5A8A924C38ACF9066</vt:lpwstr>
  </property>
</Properties>
</file>